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6EFE8A" w14:textId="21FDC854" w:rsidR="007E1706" w:rsidRPr="00CB4939" w:rsidRDefault="007E1706" w:rsidP="00606A04">
      <w:pPr>
        <w:spacing w:after="0"/>
        <w:rPr>
          <w:sz w:val="24"/>
        </w:rPr>
      </w:pPr>
      <w:r w:rsidRPr="00CB4939">
        <w:rPr>
          <w:sz w:val="24"/>
        </w:rPr>
        <w:t>Dear Supporter!</w:t>
      </w:r>
    </w:p>
    <w:p w14:paraId="204E3EFF" w14:textId="77777777" w:rsidR="007E1706" w:rsidRPr="00CB4939" w:rsidRDefault="007E1706" w:rsidP="00606A04">
      <w:pPr>
        <w:spacing w:after="0"/>
        <w:rPr>
          <w:sz w:val="24"/>
        </w:rPr>
      </w:pPr>
    </w:p>
    <w:p w14:paraId="2EB5A7A3" w14:textId="42F8DE25" w:rsidR="005D402D" w:rsidRPr="00CB4939" w:rsidRDefault="007E1706" w:rsidP="00606A04">
      <w:pPr>
        <w:spacing w:after="0"/>
        <w:rPr>
          <w:sz w:val="24"/>
        </w:rPr>
      </w:pPr>
      <w:r w:rsidRPr="00CB4939">
        <w:rPr>
          <w:noProof/>
          <w:sz w:val="24"/>
          <w:lang w:eastAsia="ja-JP"/>
        </w:rPr>
        <mc:AlternateContent>
          <mc:Choice Requires="wps">
            <w:drawing>
              <wp:anchor distT="182880" distB="457200" distL="457200" distR="457200" simplePos="0" relativeHeight="251661312" behindDoc="0" locked="0" layoutInCell="1" allowOverlap="1" wp14:anchorId="2306588B" wp14:editId="45695891">
                <wp:simplePos x="0" y="0"/>
                <wp:positionH relativeFrom="margin">
                  <wp:posOffset>1456690</wp:posOffset>
                </wp:positionH>
                <wp:positionV relativeFrom="margin">
                  <wp:posOffset>619125</wp:posOffset>
                </wp:positionV>
                <wp:extent cx="3533775" cy="447675"/>
                <wp:effectExtent l="19050" t="19050" r="47625" b="47625"/>
                <wp:wrapSquare wrapText="bothSides"/>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33775" cy="447675"/>
                        </a:xfrm>
                        <a:prstGeom prst="rect">
                          <a:avLst/>
                        </a:prstGeom>
                        <a:solidFill>
                          <a:schemeClr val="tx1"/>
                        </a:solidFill>
                        <a:ln w="57150" cmpd="thinThick">
                          <a:solidFill>
                            <a:schemeClr val="tx1"/>
                          </a:solidFill>
                          <a:miter lim="800000"/>
                        </a:ln>
                      </wps:spPr>
                      <wps:txbx>
                        <w:txbxContent>
                          <w:p w14:paraId="2A183E7F" w14:textId="520F0819" w:rsidR="005D402D" w:rsidRPr="00E70D1D" w:rsidRDefault="00E70D1D">
                            <w:pPr>
                              <w:pStyle w:val="SenderAddress"/>
                              <w:rPr>
                                <w:sz w:val="32"/>
                              </w:rPr>
                            </w:pPr>
                            <w:r>
                              <w:rPr>
                                <w:sz w:val="32"/>
                              </w:rPr>
                              <w:t>Thank You!</w:t>
                            </w:r>
                          </w:p>
                        </w:txbxContent>
                      </wps:txbx>
                      <wps:bodyPr vert="horz" wrap="square" lIns="91440" tIns="91440" rIns="91440" bIns="9144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2306588B" id="Title 1" o:spid="_x0000_s1026" style="position:absolute;left:0;text-align:left;margin-left:114.7pt;margin-top:48.75pt;width:278.25pt;height:35.25pt;z-index:251661312;visibility:visible;mso-wrap-style:square;mso-width-percent:0;mso-height-percent:0;mso-wrap-distance-left:36pt;mso-wrap-distance-top:14.4pt;mso-wrap-distance-right:36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" fillcolor="black [3213]" strokecolor="black [3213]" strokeweight="4.5pt">
                <v:stroke linestyle="thinThick"/>
                <v:path arrowok="t"/>
                <o:lock v:ext="edit" grouping="t"/>
                <v:textbox inset=",7.2pt,,7.2pt">
                  <w:txbxContent>
                    <w:p w14:paraId="2A183E7F" w14:textId="520F0819" w:rsidR="005D402D" w:rsidRPr="00E70D1D" w:rsidRDefault="00E70D1D">
                      <w:pPr>
                        <w:pStyle w:val="SenderAddress"/>
                        <w:rPr>
                          <w:sz w:val="32"/>
                        </w:rPr>
                      </w:pPr>
                      <w:r>
                        <w:rPr>
                          <w:sz w:val="32"/>
                        </w:rPr>
                        <w:t>Thank You!</w:t>
                      </w:r>
                    </w:p>
                  </w:txbxContent>
                </v:textbox>
                <w10:wrap type="square" anchorx="margin" anchory="margin"/>
              </v:rect>
            </w:pict>
          </mc:Fallback>
        </mc:AlternateContent>
      </w:r>
      <w:r w:rsidRPr="00CB4939">
        <w:rPr>
          <w:noProof/>
          <w:sz w:val="24"/>
          <w:lang w:eastAsia="ja-JP"/>
        </w:rPr>
        <mc:AlternateContent>
          <mc:Choice Requires="wps">
            <w:drawing>
              <wp:anchor distT="0" distB="914400" distL="114300" distR="114300" simplePos="0" relativeHeight="251658239" behindDoc="0" locked="0" layoutInCell="1" allowOverlap="1" wp14:anchorId="7AC2AA72" wp14:editId="510B75C0">
                <wp:simplePos x="0" y="0"/>
                <wp:positionH relativeFrom="margin">
                  <wp:align>right</wp:align>
                </wp:positionH>
                <wp:positionV relativeFrom="margin">
                  <wp:align>top</wp:align>
                </wp:positionV>
                <wp:extent cx="6400800" cy="112395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400800" cy="1123950"/>
                        </a:xfrm>
                        <a:prstGeom prst="rect">
                          <a:avLst/>
                        </a:prstGeom>
                        <a:solidFill>
                          <a:schemeClr val="accent2"/>
                        </a:solid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26D0255C" id="Rectangle 2" o:spid="_x0000_s1026" style="position:absolute;margin-left:452.8pt;margin-top:0;width:7in;height:88.5pt;z-index:251658239;visibility:visible;mso-wrap-style:square;mso-width-percent:1000;mso-height-percent:0;mso-wrap-distance-left:9pt;mso-wrap-distance-top:0;mso-wrap-distance-right:9pt;mso-wrap-distance-bottom:1in;mso-position-horizontal:right;mso-position-horizontal-relative:margin;mso-position-vertical:top;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" fillcolor="#a7b789 [3205]" stroked="f" strokeweight="1.5pt">
                <w10:wrap type="topAndBottom" anchorx="margin" anchory="margin"/>
              </v:rect>
            </w:pict>
          </mc:Fallback>
        </mc:AlternateContent>
      </w:r>
      <w:r w:rsidR="007E1E36" w:rsidRPr="00CB4939">
        <w:rPr>
          <w:noProof/>
          <w:sz w:val="24"/>
          <w:lang w:eastAsia="ja-JP"/>
        </w:rPr>
        <mc:AlternateContent>
          <mc:Choice Requires="wps">
            <w:drawing>
              <wp:anchor distT="0" distB="0" distL="114300" distR="114300" simplePos="0" relativeHeight="251659264" behindDoc="0" locked="0" layoutInCell="0" allowOverlap="0" wp14:anchorId="4C2E6DA6" wp14:editId="2C1EDE28">
                <wp:simplePos x="0" y="0"/>
                <wp:positionH relativeFrom="margin">
                  <wp:align>left</wp:align>
                </wp:positionH>
                <mc:AlternateContent>
                  <mc:Choice Requires="wp14">
                    <wp:positionV relativeFrom="margin">
                      <wp14:pctPosVOffset>15000</wp14:pctPosVOffset>
                    </wp:positionV>
                  </mc:Choice>
                  <mc:Fallback>
                    <wp:positionV relativeFrom="page">
                      <wp:posOffset>1828800</wp:posOffset>
                    </wp:positionV>
                  </mc:Fallback>
                </mc:AlternateContent>
                <wp:extent cx="6400800" cy="0"/>
                <wp:effectExtent l="0" t="0" r="0" b="19050"/>
                <wp:wrapNone/>
                <wp:docPr id="1" name="Straight Connector 1"/>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w14:anchorId="6BD93D45" id="Straight Connector 1" o:spid="_x0000_s1026" style="position:absolute;z-index:251659264;visibility:visible;mso-wrap-style:square;mso-width-percent:1000;mso-top-percent:150;mso-wrap-distance-left:9pt;mso-wrap-distance-top:0;mso-wrap-distance-right:9pt;mso-wrap-distance-bottom:0;mso-position-horizontal:left;mso-position-horizontal-relative:margin;mso-position-vertical-relative:margin;mso-width-percent:1000;mso-top-percent:150;mso-width-relative:margin"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" o:allowincell="f" o:allowoverlap="f" strokecolor="#6f6f74 [3204]">
                <w10:wrap anchorx="margin" anchory="margin"/>
              </v:line>
            </w:pict>
          </mc:Fallback>
        </mc:AlternateContent>
      </w:r>
      <w:r w:rsidR="00606A04" w:rsidRPr="00CB4939">
        <w:rPr>
          <w:sz w:val="24"/>
        </w:rPr>
        <w:t xml:space="preserve">My trip to India with Rahab’s Rope was a success! Thank you for your support and prayers throughout this trip. So much happened in such a short period of time, but God was active in every moment. It was truly because of your thoughts and prayers, and because of our faithful God, that the whole team and I got into and out of India with safety and success. We were able to visit many amazing local ministries that Rahab’s Rope </w:t>
      </w:r>
      <w:r w:rsidR="009B4242" w:rsidRPr="00CB4939">
        <w:rPr>
          <w:sz w:val="24"/>
        </w:rPr>
        <w:t xml:space="preserve">works with and we were able to share the love of Jesus with them. We visited a couple </w:t>
      </w:r>
      <w:proofErr w:type="gramStart"/>
      <w:r w:rsidR="009B4242" w:rsidRPr="00CB4939">
        <w:rPr>
          <w:sz w:val="24"/>
        </w:rPr>
        <w:t>orphanages</w:t>
      </w:r>
      <w:proofErr w:type="gramEnd"/>
      <w:r w:rsidR="009B4242" w:rsidRPr="00CB4939">
        <w:rPr>
          <w:sz w:val="24"/>
        </w:rPr>
        <w:t>,</w:t>
      </w:r>
      <w:r w:rsidR="009E1C5D" w:rsidRPr="00CB4939">
        <w:rPr>
          <w:sz w:val="24"/>
        </w:rPr>
        <w:t xml:space="preserve"> a slum,</w:t>
      </w:r>
      <w:r w:rsidR="009B4242" w:rsidRPr="00CB4939">
        <w:rPr>
          <w:sz w:val="24"/>
        </w:rPr>
        <w:t xml:space="preserve"> several facilities for women who have been victims of human trafficking, an HIV/AIDS clinic</w:t>
      </w:r>
      <w:r w:rsidR="009E1C5D" w:rsidRPr="00CB4939">
        <w:rPr>
          <w:sz w:val="24"/>
        </w:rPr>
        <w:t>, and work with a local pastor and translator.</w:t>
      </w:r>
      <w:r w:rsidR="009B4242" w:rsidRPr="00CB4939">
        <w:rPr>
          <w:sz w:val="24"/>
        </w:rPr>
        <w:t xml:space="preserve"> </w:t>
      </w:r>
      <w:r w:rsidR="009E1C5D" w:rsidRPr="00CB4939">
        <w:rPr>
          <w:sz w:val="24"/>
        </w:rPr>
        <w:t xml:space="preserve">The team and I were able to organize Bible lessons, games, and activities for each day as well as take a day to sightsee and experience the beauty of the area that we were in. God’s hand was evident in all that we </w:t>
      </w:r>
      <w:proofErr w:type="gramStart"/>
      <w:r w:rsidR="009E1C5D" w:rsidRPr="00CB4939">
        <w:rPr>
          <w:sz w:val="24"/>
        </w:rPr>
        <w:t>did</w:t>
      </w:r>
      <w:proofErr w:type="gramEnd"/>
      <w:r w:rsidR="009E1C5D" w:rsidRPr="00CB4939">
        <w:rPr>
          <w:sz w:val="24"/>
        </w:rPr>
        <w:t xml:space="preserve"> and He protected us every step of the way. I can speak for the whole team when I say that </w:t>
      </w:r>
      <w:proofErr w:type="gramStart"/>
      <w:r w:rsidR="009E1C5D" w:rsidRPr="00CB4939">
        <w:rPr>
          <w:sz w:val="24"/>
        </w:rPr>
        <w:t>we were truly blessed by this trip</w:t>
      </w:r>
      <w:proofErr w:type="gramEnd"/>
      <w:r w:rsidR="009E1C5D" w:rsidRPr="00CB4939">
        <w:rPr>
          <w:sz w:val="24"/>
        </w:rPr>
        <w:t xml:space="preserve">, and we all understood what God wanted for each of us through this trip.  </w:t>
      </w:r>
      <w:r w:rsidRPr="00CB4939">
        <w:rPr>
          <w:sz w:val="24"/>
        </w:rPr>
        <w:t>I have added some pictures from this trip to the bottom of this letter! All of the pictures that I am allowed to post will be on my website, rrmission.weebly.com , and I encourage you to visit that site to take a look at the rest of the pictures as well as my India trip journal entries that I am continuing to post!</w:t>
      </w:r>
    </w:p>
    <w:p w14:paraId="4DDCDF3D" w14:textId="77777777" w:rsidR="007E1706" w:rsidRDefault="007E1706" w:rsidP="007E1706">
      <w:pPr>
        <w:spacing w:after="0"/>
      </w:pPr>
    </w:p>
    <w:p w14:paraId="09ECE385" w14:textId="070C5BFE" w:rsidR="005D402D" w:rsidRDefault="00E70D1D">
      <w:pPr>
        <w:pStyle w:val="Closing"/>
      </w:pPr>
      <w:r>
        <w:t>Thank YOU for your support!</w:t>
      </w:r>
    </w:p>
    <w:p w14:paraId="0031C185" w14:textId="0FD9BF2C" w:rsidR="00E70D1D" w:rsidRDefault="00E70D1D">
      <w:pPr>
        <w:pStyle w:val="Closing"/>
      </w:pPr>
    </w:p>
    <w:p w14:paraId="2F87A2C6" w14:textId="017C5916" w:rsidR="00E70D1D" w:rsidRDefault="00E70D1D">
      <w:pPr>
        <w:pStyle w:val="Closing"/>
      </w:pPr>
    </w:p>
    <w:p w14:paraId="1A724DCD" w14:textId="48BE32FB" w:rsidR="00E70D1D" w:rsidRDefault="00606A04" w:rsidP="00E70D1D">
      <w:pPr>
        <w:pStyle w:val="Closing"/>
        <w:jc w:val="left"/>
      </w:pPr>
      <w:r>
        <w:rPr>
          <w:noProof/>
        </w:rPr>
        <w:t xml:space="preserve"> </w:t>
      </w:r>
      <w:r w:rsidR="00E70D1D">
        <w:rPr>
          <w:noProof/>
        </w:rPr>
        <w:drawing>
          <wp:inline distT="0" distB="0" distL="0" distR="0" wp14:anchorId="477FFC0C" wp14:editId="7263C886">
            <wp:extent cx="1673225" cy="177360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71230-WA0054.jpg"/>
                    <pic:cNvPicPr/>
                  </pic:nvPicPr>
                  <pic:blipFill rotWithShape="1">
                    <a:blip r:embed="rId11" cstate="print">
                      <a:extLst>
                        <a:ext uri="{28A0092B-C50C-407E-A947-70E740481C1C}">
                          <a14:useLocalDpi xmlns:a14="http://schemas.microsoft.com/office/drawing/2010/main" val="0"/>
                        </a:ext>
                      </a:extLst>
                    </a:blip>
                    <a:srcRect t="21261" r="957"/>
                    <a:stretch/>
                  </pic:blipFill>
                  <pic:spPr bwMode="auto">
                    <a:xfrm>
                      <a:off x="0" y="0"/>
                      <a:ext cx="1698909" cy="1800830"/>
                    </a:xfrm>
                    <a:prstGeom prst="rect">
                      <a:avLst/>
                    </a:prstGeom>
                    <a:ln>
                      <a:noFill/>
                    </a:ln>
                    <a:extLst>
                      <a:ext uri="{53640926-AAD7-44D8-BBD7-CCE9431645EC}">
                        <a14:shadowObscured xmlns:a14="http://schemas.microsoft.com/office/drawing/2010/main"/>
                      </a:ext>
                    </a:extLst>
                  </pic:spPr>
                </pic:pic>
              </a:graphicData>
            </a:graphic>
          </wp:inline>
        </w:drawing>
      </w:r>
      <w:r w:rsidR="00E70D1D">
        <w:t xml:space="preserve">       </w:t>
      </w:r>
      <w:r w:rsidR="00E70D1D">
        <w:rPr>
          <w:noProof/>
        </w:rPr>
        <w:drawing>
          <wp:inline distT="0" distB="0" distL="0" distR="0" wp14:anchorId="1CA293B0" wp14:editId="70277BDF">
            <wp:extent cx="2247900" cy="16859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80104-WA00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5635" cy="1699225"/>
                    </a:xfrm>
                    <a:prstGeom prst="rect">
                      <a:avLst/>
                    </a:prstGeom>
                  </pic:spPr>
                </pic:pic>
              </a:graphicData>
            </a:graphic>
          </wp:inline>
        </w:drawing>
      </w:r>
      <w:r w:rsidR="00E70D1D">
        <w:t xml:space="preserve"> </w:t>
      </w:r>
      <w:r>
        <w:t xml:space="preserve">    </w:t>
      </w:r>
      <w:r w:rsidR="00E70D1D">
        <w:t xml:space="preserve"> </w:t>
      </w:r>
      <w:r>
        <w:t xml:space="preserve"> </w:t>
      </w:r>
      <w:r w:rsidR="00E70D1D">
        <w:t xml:space="preserve"> </w:t>
      </w:r>
      <w:r>
        <w:rPr>
          <w:noProof/>
        </w:rPr>
        <w:drawing>
          <wp:inline distT="0" distB="0" distL="0" distR="0" wp14:anchorId="4BDC27A2" wp14:editId="089B6C6B">
            <wp:extent cx="1860550" cy="1395413"/>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80105-WA0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6743" cy="1407558"/>
                    </a:xfrm>
                    <a:prstGeom prst="rect">
                      <a:avLst/>
                    </a:prstGeom>
                  </pic:spPr>
                </pic:pic>
              </a:graphicData>
            </a:graphic>
          </wp:inline>
        </w:drawing>
      </w:r>
    </w:p>
    <w:sdt>
      <w:sdtPr>
        <w:rPr>
          <w:sz w:val="32"/>
        </w:rPr>
        <w:id w:val="260286289"/>
        <w:placeholder>
          <w:docPart w:val="094B439249CD4884811BAA2F01CC71D6"/>
        </w:placeholder>
        <w:dataBinding w:prefixMappings="xmlns:ns0='http://purl.org/dc/elements/1.1/' xmlns:ns1='http://schemas.openxmlformats.org/package/2006/metadata/core-properties' " w:xpath="/ns1:coreProperties[1]/ns0:creator[1]" w:storeItemID="{6C3C8BC8-F283-45AE-878A-BAB7291924A1}"/>
        <w:text/>
      </w:sdtPr>
      <w:sdtEndPr/>
      <w:sdtContent>
        <w:p w14:paraId="4E9E1E89" w14:textId="6FAB8AB7" w:rsidR="005D402D" w:rsidRPr="00CB4939" w:rsidRDefault="00E70D1D" w:rsidP="00CB4939">
          <w:pPr>
            <w:pStyle w:val="Signature"/>
            <w:rPr>
              <w:sz w:val="32"/>
            </w:rPr>
          </w:pPr>
          <w:r w:rsidRPr="00CB4939">
            <w:rPr>
              <w:sz w:val="32"/>
            </w:rPr>
            <w:t>Rebekah Baughman</w:t>
          </w:r>
        </w:p>
      </w:sdtContent>
    </w:sdt>
    <w:bookmarkStart w:id="0" w:name="_GoBack" w:displacedByCustomXml="prev"/>
    <w:bookmarkEnd w:id="0" w:displacedByCustomXml="prev"/>
    <w:sectPr w:rsidR="005D402D" w:rsidRPr="00CB4939" w:rsidSect="007E1706">
      <w:headerReference w:type="default" r:id="rId14"/>
      <w:pgSz w:w="12240" w:h="15840" w:code="1"/>
      <w:pgMar w:top="720" w:right="720" w:bottom="720" w:left="720" w:header="720" w:footer="72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1C0D5D" w14:textId="77777777" w:rsidR="00012DB7" w:rsidRDefault="00012DB7">
      <w:r>
        <w:separator/>
      </w:r>
    </w:p>
    <w:p w14:paraId="23399EA6" w14:textId="77777777" w:rsidR="00012DB7" w:rsidRDefault="00012DB7"/>
    <w:p w14:paraId="7488156D" w14:textId="77777777" w:rsidR="00012DB7" w:rsidRDefault="00012DB7"/>
    <w:p w14:paraId="23AAEF9C" w14:textId="77777777" w:rsidR="00012DB7" w:rsidRDefault="00012DB7"/>
    <w:p w14:paraId="6FB6F4A2" w14:textId="77777777" w:rsidR="00012DB7" w:rsidRDefault="00012DB7"/>
    <w:p w14:paraId="58D3D732" w14:textId="77777777" w:rsidR="00012DB7" w:rsidRDefault="00012DB7"/>
    <w:p w14:paraId="51F38C2E" w14:textId="77777777" w:rsidR="00012DB7" w:rsidRDefault="00012DB7"/>
    <w:p w14:paraId="07559396" w14:textId="77777777" w:rsidR="00012DB7" w:rsidRDefault="00012DB7"/>
    <w:p w14:paraId="790B90EB" w14:textId="77777777" w:rsidR="00012DB7" w:rsidRDefault="00012DB7"/>
  </w:endnote>
  <w:endnote w:type="continuationSeparator" w:id="0">
    <w:p w14:paraId="27154580" w14:textId="77777777" w:rsidR="00012DB7" w:rsidRDefault="00012DB7">
      <w:r>
        <w:continuationSeparator/>
      </w:r>
    </w:p>
    <w:p w14:paraId="7617F97E" w14:textId="77777777" w:rsidR="00012DB7" w:rsidRDefault="00012DB7"/>
    <w:p w14:paraId="10CB473E" w14:textId="77777777" w:rsidR="00012DB7" w:rsidRDefault="00012DB7"/>
    <w:p w14:paraId="6178E1B9" w14:textId="77777777" w:rsidR="00012DB7" w:rsidRDefault="00012DB7"/>
    <w:p w14:paraId="75786BFE" w14:textId="77777777" w:rsidR="00012DB7" w:rsidRDefault="00012DB7"/>
    <w:p w14:paraId="27D3DDCB" w14:textId="77777777" w:rsidR="00012DB7" w:rsidRDefault="00012DB7"/>
    <w:p w14:paraId="05F08B98" w14:textId="77777777" w:rsidR="00012DB7" w:rsidRDefault="00012DB7"/>
    <w:p w14:paraId="7827E755" w14:textId="77777777" w:rsidR="00012DB7" w:rsidRDefault="00012DB7"/>
    <w:p w14:paraId="2DE2B306" w14:textId="77777777" w:rsidR="00012DB7" w:rsidRDefault="00012D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charset w:val="80"/>
    <w:family w:val="roman"/>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644CE" w14:textId="77777777" w:rsidR="00012DB7" w:rsidRDefault="00012DB7">
      <w:r>
        <w:separator/>
      </w:r>
    </w:p>
    <w:p w14:paraId="303A3B13" w14:textId="77777777" w:rsidR="00012DB7" w:rsidRDefault="00012DB7"/>
    <w:p w14:paraId="44F91022" w14:textId="77777777" w:rsidR="00012DB7" w:rsidRDefault="00012DB7"/>
    <w:p w14:paraId="21ECC617" w14:textId="77777777" w:rsidR="00012DB7" w:rsidRDefault="00012DB7"/>
    <w:p w14:paraId="13781CC0" w14:textId="77777777" w:rsidR="00012DB7" w:rsidRDefault="00012DB7"/>
    <w:p w14:paraId="01F3B4AA" w14:textId="77777777" w:rsidR="00012DB7" w:rsidRDefault="00012DB7"/>
    <w:p w14:paraId="7D669919" w14:textId="77777777" w:rsidR="00012DB7" w:rsidRDefault="00012DB7"/>
    <w:p w14:paraId="640C4EE4" w14:textId="77777777" w:rsidR="00012DB7" w:rsidRDefault="00012DB7"/>
    <w:p w14:paraId="473B6681" w14:textId="77777777" w:rsidR="00012DB7" w:rsidRDefault="00012DB7"/>
  </w:footnote>
  <w:footnote w:type="continuationSeparator" w:id="0">
    <w:p w14:paraId="216956DD" w14:textId="77777777" w:rsidR="00012DB7" w:rsidRDefault="00012DB7">
      <w:r>
        <w:continuationSeparator/>
      </w:r>
    </w:p>
    <w:p w14:paraId="613618FA" w14:textId="77777777" w:rsidR="00012DB7" w:rsidRDefault="00012DB7"/>
    <w:p w14:paraId="73690D9A" w14:textId="77777777" w:rsidR="00012DB7" w:rsidRDefault="00012DB7"/>
    <w:p w14:paraId="203BC488" w14:textId="77777777" w:rsidR="00012DB7" w:rsidRDefault="00012DB7"/>
    <w:p w14:paraId="2FEF6B5A" w14:textId="77777777" w:rsidR="00012DB7" w:rsidRDefault="00012DB7"/>
    <w:p w14:paraId="0EF61C49" w14:textId="77777777" w:rsidR="00012DB7" w:rsidRDefault="00012DB7"/>
    <w:p w14:paraId="12A7E607" w14:textId="77777777" w:rsidR="00012DB7" w:rsidRDefault="00012DB7"/>
    <w:p w14:paraId="4E305549" w14:textId="77777777" w:rsidR="00012DB7" w:rsidRDefault="00012DB7"/>
    <w:p w14:paraId="2F44BAF2" w14:textId="77777777" w:rsidR="00012DB7" w:rsidRDefault="00012D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61011" w14:textId="77777777" w:rsidR="005D402D" w:rsidRDefault="007E1E36">
    <w:pPr>
      <w:pStyle w:val="Header"/>
    </w:pPr>
    <w:r>
      <w:rPr>
        <w:noProof/>
        <w:lang w:eastAsia="ja-JP"/>
      </w:rPr>
      <mc:AlternateContent>
        <mc:Choice Requires="wps">
          <w:drawing>
            <wp:anchor distT="0" distB="457200" distL="114300" distR="114300" simplePos="0" relativeHeight="251659264" behindDoc="0" locked="0" layoutInCell="1" allowOverlap="1" wp14:anchorId="2D31CD04" wp14:editId="6A92EDA3">
              <wp:simplePos x="0" y="0"/>
              <wp:positionH relativeFrom="margin">
                <wp:align>center</wp:align>
              </wp:positionH>
              <wp:positionV relativeFrom="margin">
                <wp:align>top</wp:align>
              </wp:positionV>
              <wp:extent cx="6400800" cy="575945"/>
              <wp:effectExtent l="0" t="0" r="0" b="0"/>
              <wp:wrapTopAndBottom/>
              <wp:docPr id="4" name="Rectangle 4"/>
              <wp:cNvGraphicFramePr/>
              <a:graphic xmlns:a="http://schemas.openxmlformats.org/drawingml/2006/main">
                <a:graphicData uri="http://schemas.microsoft.com/office/word/2010/wordprocessingShape">
                  <wps:wsp>
                    <wps:cNvSpPr/>
                    <wps:spPr>
                      <a:xfrm>
                        <a:off x="0" y="0"/>
                        <a:ext cx="6400800" cy="575945"/>
                      </a:xfrm>
                      <a:prstGeom prst="rect">
                        <a:avLst/>
                      </a:prstGeom>
                      <a:blipFill dpi="0" rotWithShape="1">
                        <a:blip r:embed="rId1">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txbx>
                      <w:txbxContent>
                        <w:sdt>
                          <w:sdtPr>
                            <w:rPr>
                              <w:b/>
                              <w:bCs/>
                              <w:color w:val="46464A" w:themeColor="text2"/>
                            </w:rPr>
                            <w:alias w:val="Date"/>
                            <w:id w:val="516659546"/>
                            <w:placeholder>
                              <w:docPart w:val="894FD6C14CBA46CE87431BD0005DE3F3"/>
                            </w:placeholder>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p w14:paraId="473A529F" w14:textId="77777777" w:rsidR="005D402D" w:rsidRDefault="007E1E36">
                              <w:pPr>
                                <w:spacing w:after="160" w:line="264" w:lineRule="auto"/>
                                <w:jc w:val="center"/>
                                <w:rPr>
                                  <w:b/>
                                  <w:bCs/>
                                  <w:color w:val="46464A" w:themeColor="text2"/>
                                </w:rPr>
                              </w:pPr>
                              <w:r>
                                <w:rPr>
                                  <w:color w:val="46464A" w:themeColor="text2"/>
                                </w:rPr>
                                <w:t>[Pick the date]</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7000</wp14:pctHeight>
              </wp14:sizeRelV>
            </wp:anchor>
          </w:drawing>
        </mc:Choice>
        <mc:Fallback>
          <w:pict>
            <v:rect w14:anchorId="2D31CD04" id="Rectangle 4" o:spid="_x0000_s1027" style="position:absolute;left:0;text-align:left;margin-left:0;margin-top:0;width:7in;height:45.35pt;z-index:251659264;visibility:visible;mso-wrap-style:square;mso-width-percent:1000;mso-height-percent:70;mso-wrap-distance-left:9pt;mso-wrap-distance-top:0;mso-wrap-distance-right:9pt;mso-wrap-distance-bottom:36pt;mso-position-horizontal:center;mso-position-horizontal-relative:margin;mso-position-vertical:top;mso-position-vertical-relative:margin;mso-width-percent:1000;mso-height-percent:70;mso-width-relative:margin;mso-height-relative:margin;v-text-anchor:bottom"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BGUAAAAAUmdodGxv&#10;bmcAAAXc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" stroked="f" strokeweight="1.5pt">
              <v:fill r:id="rId2" o:title="" recolor="t" rotate="t" type="tile"/>
              <v:imagedata recolortarget="white [3057]"/>
              <v:textbox>
                <w:txbxContent>
                  <w:sdt>
                    <w:sdtPr>
                      <w:rPr>
                        <w:b/>
                        <w:bCs/>
                        <w:color w:val="46464A" w:themeColor="text2"/>
                      </w:rPr>
                      <w:alias w:val="Date"/>
                      <w:id w:val="516659546"/>
                      <w:placeholder>
                        <w:docPart w:val="894FD6C14CBA46CE87431BD0005DE3F3"/>
                      </w:placeholder>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p w14:paraId="473A529F" w14:textId="77777777" w:rsidR="005D402D" w:rsidRDefault="007E1E36">
                        <w:pPr>
                          <w:spacing w:after="160" w:line="264" w:lineRule="auto"/>
                          <w:jc w:val="center"/>
                          <w:rPr>
                            <w:b/>
                            <w:bCs/>
                            <w:color w:val="46464A" w:themeColor="text2"/>
                          </w:rPr>
                        </w:pPr>
                        <w:r>
                          <w:rPr>
                            <w:color w:val="46464A" w:themeColor="text2"/>
                          </w:rPr>
                          <w:t>[Pick the date]</w:t>
                        </w:r>
                      </w:p>
                    </w:sdtContent>
                  </w:sdt>
                </w:txbxContent>
              </v:textbox>
              <w10:wrap type="topAndBottom" anchorx="margin" anchory="margin"/>
            </v:rect>
          </w:pict>
        </mc:Fallback>
      </mc:AlternateContent>
    </w:r>
    <w:r>
      <w:rPr>
        <w:noProof/>
        <w:lang w:eastAsia="ja-JP"/>
      </w:rPr>
      <mc:AlternateContent>
        <mc:Choice Requires="wps">
          <w:drawing>
            <wp:anchor distT="0" distB="0" distL="114300" distR="114300" simplePos="0" relativeHeight="251660288" behindDoc="0" locked="0" layoutInCell="0" allowOverlap="0" wp14:anchorId="21B38898" wp14:editId="7F8BE4CA">
              <wp:simplePos x="0" y="0"/>
              <wp:positionH relativeFrom="margin">
                <wp:align>center</wp:align>
              </wp:positionH>
              <mc:AlternateContent>
                <mc:Choice Requires="wp14">
                  <wp:positionV relativeFrom="margin">
                    <wp14:pctPosVOffset>7000</wp14:pctPosVOffset>
                  </wp:positionV>
                </mc:Choice>
                <mc:Fallback>
                  <wp:positionV relativeFrom="page">
                    <wp:posOffset>1097280</wp:posOffset>
                  </wp:positionV>
                </mc:Fallback>
              </mc:AlternateContent>
              <wp:extent cx="5943600" cy="0"/>
              <wp:effectExtent l="0" t="0" r="0" b="1905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w14:anchorId="70FDED73" id="Straight Connector 5" o:spid="_x0000_s1026" style="position:absolute;z-index:251660288;visibility:visible;mso-wrap-style:square;mso-width-percent:1000;mso-top-percent:70;mso-wrap-distance-left:9pt;mso-wrap-distance-top:0;mso-wrap-distance-right:9pt;mso-wrap-distance-bottom:0;mso-position-horizontal:center;mso-position-horizontal-relative:margin;mso-position-vertical-relative:margin;mso-width-percent:1000;mso-top-percent:70;mso-width-relative:margin"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" o:allowincell="f" o:allowoverlap="f" strokecolor="#6f6f74 [3204]">
              <w10:wrap anchorx="margin"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88459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4102D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116D1F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84A83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0C0C54A"/>
    <w:lvl w:ilvl="0">
      <w:start w:val="1"/>
      <w:numFmt w:val="bullet"/>
      <w:pStyle w:val="ListBullet5"/>
      <w:lvlText w:val="○"/>
      <w:lvlJc w:val="left"/>
      <w:pPr>
        <w:ind w:left="1800" w:hanging="360"/>
      </w:pPr>
      <w:rPr>
        <w:rFonts w:ascii="Monotype Corsiva" w:hAnsi="Monotype Corsiva" w:hint="default"/>
        <w:color w:val="BEAE98" w:themeColor="accent3"/>
      </w:rPr>
    </w:lvl>
  </w:abstractNum>
  <w:abstractNum w:abstractNumId="5" w15:restartNumberingAfterBreak="0">
    <w:nsid w:val="FFFFFF81"/>
    <w:multiLevelType w:val="singleLevel"/>
    <w:tmpl w:val="9A8A1DFA"/>
    <w:lvl w:ilvl="0">
      <w:start w:val="1"/>
      <w:numFmt w:val="bullet"/>
      <w:pStyle w:val="ListBullet4"/>
      <w:lvlText w:val=""/>
      <w:lvlJc w:val="left"/>
      <w:pPr>
        <w:ind w:left="1440" w:hanging="360"/>
      </w:pPr>
      <w:rPr>
        <w:rFonts w:ascii="Symbol" w:hAnsi="Symbol" w:hint="default"/>
        <w:color w:val="BEAE98" w:themeColor="accent3"/>
      </w:rPr>
    </w:lvl>
  </w:abstractNum>
  <w:abstractNum w:abstractNumId="6" w15:restartNumberingAfterBreak="0">
    <w:nsid w:val="FFFFFF82"/>
    <w:multiLevelType w:val="singleLevel"/>
    <w:tmpl w:val="4AAC3C4A"/>
    <w:lvl w:ilvl="0">
      <w:start w:val="1"/>
      <w:numFmt w:val="bullet"/>
      <w:pStyle w:val="ListBullet3"/>
      <w:lvlText w:val=""/>
      <w:lvlJc w:val="left"/>
      <w:pPr>
        <w:ind w:left="1080" w:hanging="360"/>
      </w:pPr>
      <w:rPr>
        <w:rFonts w:ascii="Symbol" w:hAnsi="Symbol" w:hint="default"/>
        <w:color w:val="A8A8AB" w:themeColor="accent1" w:themeTint="99"/>
      </w:rPr>
    </w:lvl>
  </w:abstractNum>
  <w:abstractNum w:abstractNumId="7" w15:restartNumberingAfterBreak="0">
    <w:nsid w:val="FFFFFF83"/>
    <w:multiLevelType w:val="singleLevel"/>
    <w:tmpl w:val="3EFA84BC"/>
    <w:lvl w:ilvl="0">
      <w:start w:val="1"/>
      <w:numFmt w:val="bullet"/>
      <w:pStyle w:val="ListBullet2"/>
      <w:lvlText w:val=""/>
      <w:lvlJc w:val="left"/>
      <w:pPr>
        <w:ind w:left="720" w:hanging="360"/>
      </w:pPr>
      <w:rPr>
        <w:rFonts w:ascii="Symbol" w:hAnsi="Symbol" w:hint="default"/>
        <w:color w:val="6F6F74" w:themeColor="accent1"/>
      </w:rPr>
    </w:lvl>
  </w:abstractNum>
  <w:abstractNum w:abstractNumId="8" w15:restartNumberingAfterBreak="0">
    <w:nsid w:val="FFFFFF88"/>
    <w:multiLevelType w:val="singleLevel"/>
    <w:tmpl w:val="58422E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32A106"/>
    <w:lvl w:ilvl="0">
      <w:start w:val="1"/>
      <w:numFmt w:val="bullet"/>
      <w:pStyle w:val="ListBullet"/>
      <w:lvlText w:val=""/>
      <w:lvlJc w:val="left"/>
      <w:pPr>
        <w:ind w:left="360" w:hanging="360"/>
      </w:pPr>
      <w:rPr>
        <w:rFonts w:ascii="Symbol" w:hAnsi="Symbol" w:hint="default"/>
        <w:color w:val="535356" w:themeColor="accent1" w:themeShade="BF"/>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hideGrammaticalErrors/>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D1D"/>
    <w:rsid w:val="00012DB7"/>
    <w:rsid w:val="00034576"/>
    <w:rsid w:val="005D402D"/>
    <w:rsid w:val="00606A04"/>
    <w:rsid w:val="007E1706"/>
    <w:rsid w:val="007E1E36"/>
    <w:rsid w:val="009B4242"/>
    <w:rsid w:val="009E1C5D"/>
    <w:rsid w:val="00CB4939"/>
    <w:rsid w:val="00E70D1D"/>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4F2A9"/>
  <w15:docId w15:val="{1DA2CBE5-B681-4321-B314-B95D2CADF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qFormat="1"/>
    <w:lsdException w:name="Signature" w:semiHidden="1"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character" w:customStyle="1" w:styleId="IntenseReferenceChar">
    <w:name w:val="Intense Reference Char"/>
    <w:basedOn w:val="DefaultParagraphFont"/>
    <w:uiPriority w:val="32"/>
    <w:rPr>
      <w:rFonts w:cs="Times New Roman"/>
      <w:b/>
      <w:color w:val="000000"/>
      <w:szCs w:val="20"/>
      <w:u w:val="single"/>
      <w14:textFill>
        <w14:solidFill>
          <w14:srgbClr w14:val="000000">
            <w14:lumMod w14:val="75000"/>
          </w14:srgbClr>
        </w14:solidFill>
      </w14:textFill>
    </w:rPr>
  </w:style>
  <w:style w:type="character" w:customStyle="1" w:styleId="SubtleReferenceChar">
    <w:name w:val="Subtle Reference Char"/>
    <w:basedOn w:val="DefaultParagraphFont"/>
    <w:uiPriority w:val="31"/>
    <w:rPr>
      <w:rFonts w:cs="Times New Roman"/>
      <w:color w:val="000000"/>
      <w:szCs w:val="20"/>
      <w:u w:val="single"/>
      <w14:textFill>
        <w14:solidFill>
          <w14:srgbClr w14:val="000000">
            <w14:lumMod w14:val="55000"/>
            <w14:lumOff w14:val="45000"/>
          </w14:srgbClr>
        </w14:solidFill>
      </w14:textFill>
    </w:rPr>
  </w:style>
  <w:style w:type="character" w:customStyle="1" w:styleId="BookTitleChar">
    <w:name w:val="Book Title Char"/>
    <w:basedOn w:val="DefaultParagraphFont"/>
    <w:uiPriority w:val="33"/>
    <w:rPr>
      <w:rFonts w:asciiTheme="majorHAnsi" w:hAnsiTheme="majorHAnsi" w:cs="Times New Roman"/>
      <w:b/>
      <w:i/>
      <w:color w:val="000000"/>
      <w:szCs w:val="20"/>
    </w:rPr>
  </w:style>
  <w:style w:type="character" w:customStyle="1" w:styleId="IntenseEmphasisChar">
    <w:name w:val="Intense Emphasis Char"/>
    <w:basedOn w:val="DefaultParagraphFont"/>
    <w:uiPriority w:val="21"/>
    <w:rPr>
      <w:rFonts w:cs="Times New Roman"/>
      <w:b/>
      <w:i/>
      <w:color w:val="000000"/>
      <w:szCs w:val="20"/>
      <w14:textFill>
        <w14:solidFill>
          <w14:srgbClr w14:val="000000">
            <w14:lumMod w14:val="75000"/>
          </w14:srgbClr>
        </w14:solidFill>
      </w14:textFill>
    </w:rPr>
  </w:style>
  <w:style w:type="character" w:customStyle="1" w:styleId="SubtleEmphasisChar">
    <w:name w:val="Subtle Emphasis Char"/>
    <w:basedOn w:val="DefaultParagraphFont"/>
    <w:uiPriority w:val="19"/>
    <w:rPr>
      <w:rFonts w:cs="Times New Roman"/>
      <w:i/>
      <w:color w:val="000000"/>
      <w:szCs w:val="20"/>
      <w14:textFill>
        <w14:solidFill>
          <w14:srgbClr w14:val="000000">
            <w14:lumMod w14:val="55000"/>
            <w14:lumOff w14:val="45000"/>
          </w14:srgbClr>
        </w14:solidFill>
      </w14:textFill>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420" w:lineRule="auto"/>
    </w:pPr>
    <w:rPr>
      <w:rFonts w:asciiTheme="majorHAnsi" w:hAnsiTheme="majorHAnsi"/>
      <w:caps/>
      <w:color w:val="535356" w:themeColor="accent1" w:themeShade="BF"/>
      <w:spacing w:val="10"/>
      <w:lang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table" w:styleId="TableGrid">
    <w:name w:val="Table Grid"/>
    <w:basedOn w:val="TableNorma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szCs w:val="20"/>
      <w:lang w:eastAsia="ja-JP" w:bidi="he-IL"/>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sz w:val="16"/>
      <w:szCs w:val="16"/>
    </w:rPr>
  </w:style>
  <w:style w:type="paragraph" w:styleId="Caption">
    <w:name w:val="caption"/>
    <w:basedOn w:val="Normal"/>
    <w:next w:val="Normal"/>
    <w:uiPriority w:val="35"/>
    <w:unhideWhenUsed/>
    <w:qFormat/>
    <w:pPr>
      <w:spacing w:line="240" w:lineRule="auto"/>
    </w:pPr>
    <w:rPr>
      <w:b/>
      <w:bCs/>
      <w:color w:val="46464A" w:themeColor="text2"/>
      <w:sz w:val="18"/>
      <w:szCs w:val="18"/>
    </w:rPr>
  </w:style>
  <w:style w:type="paragraph" w:styleId="NoSpacing">
    <w:name w:val="No Spacing"/>
    <w:link w:val="NoSpacingChar"/>
    <w:uiPriority w:val="1"/>
    <w:qFormat/>
    <w:pPr>
      <w:spacing w:after="0" w:line="240" w:lineRule="auto"/>
    </w:pPr>
  </w:style>
  <w:style w:type="paragraph" w:styleId="BlockText">
    <w:name w:val="Block Text"/>
    <w:aliases w:val="Block Quote"/>
    <w:uiPriority w:val="40"/>
    <w:pPr>
      <w:pBdr>
        <w:top w:val="single" w:sz="2" w:space="10" w:color="A8A8AB" w:themeColor="accent1" w:themeTint="99"/>
        <w:bottom w:val="single" w:sz="24" w:space="10" w:color="A8A8AB"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paragraph" w:styleId="ListBullet">
    <w:name w:val="List Bullet"/>
    <w:basedOn w:val="Normal"/>
    <w:uiPriority w:val="6"/>
    <w:unhideWhenUsed/>
    <w:pPr>
      <w:numPr>
        <w:numId w:val="16"/>
      </w:numPr>
      <w:spacing w:after="0"/>
      <w:contextualSpacing/>
    </w:pPr>
  </w:style>
  <w:style w:type="paragraph" w:styleId="ListBullet2">
    <w:name w:val="List Bullet 2"/>
    <w:basedOn w:val="Normal"/>
    <w:uiPriority w:val="6"/>
    <w:unhideWhenUsed/>
    <w:pPr>
      <w:numPr>
        <w:numId w:val="17"/>
      </w:numPr>
      <w:spacing w:after="0"/>
    </w:pPr>
  </w:style>
  <w:style w:type="paragraph" w:styleId="ListBullet3">
    <w:name w:val="List Bullet 3"/>
    <w:basedOn w:val="Normal"/>
    <w:uiPriority w:val="6"/>
    <w:unhideWhenUsed/>
    <w:pPr>
      <w:numPr>
        <w:numId w:val="18"/>
      </w:numPr>
      <w:spacing w:after="0"/>
    </w:pPr>
  </w:style>
  <w:style w:type="paragraph" w:styleId="ListBullet4">
    <w:name w:val="List Bullet 4"/>
    <w:basedOn w:val="Normal"/>
    <w:uiPriority w:val="6"/>
    <w:unhideWhenUsed/>
    <w:pPr>
      <w:numPr>
        <w:numId w:val="19"/>
      </w:numPr>
      <w:spacing w:after="0"/>
    </w:pPr>
  </w:style>
  <w:style w:type="paragraph" w:styleId="ListBullet5">
    <w:name w:val="List Bullet 5"/>
    <w:basedOn w:val="Normal"/>
    <w:uiPriority w:val="6"/>
    <w:unhideWhenUsed/>
    <w:pPr>
      <w:numPr>
        <w:numId w:val="20"/>
      </w:numPr>
      <w:spacing w:after="0"/>
    </w:pPr>
  </w:style>
  <w:style w:type="paragraph" w:styleId="TOC1">
    <w:name w:val="toc 1"/>
    <w:basedOn w:val="Normal"/>
    <w:next w:val="Normal"/>
    <w:autoRedefine/>
    <w:uiPriority w:val="99"/>
    <w:semiHidden/>
    <w:unhideWhenUsed/>
    <w:pPr>
      <w:tabs>
        <w:tab w:val="right" w:leader="dot" w:pos="8630"/>
      </w:tabs>
      <w:spacing w:after="40" w:line="240" w:lineRule="auto"/>
    </w:pPr>
    <w:rPr>
      <w:smallCaps/>
      <w:noProof/>
      <w:color w:val="A7B789" w:themeColor="accent2"/>
    </w:rPr>
  </w:style>
  <w:style w:type="paragraph" w:styleId="TOC2">
    <w:name w:val="toc 2"/>
    <w:basedOn w:val="Normal"/>
    <w:next w:val="Normal"/>
    <w:autoRedefine/>
    <w:uiPriority w:val="99"/>
    <w:semiHidden/>
    <w:unhideWhenUsed/>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DefaultParagraphFont"/>
    <w:uiPriority w:val="99"/>
    <w:semiHidden/>
    <w:unhideWhenUsed/>
    <w:rPr>
      <w:color w:val="000000"/>
      <w:u w:val="single"/>
    </w:rPr>
  </w:style>
  <w:style w:type="character" w:styleId="BookTitle">
    <w:name w:val="Book Title"/>
    <w:basedOn w:val="DefaultParagraphFont"/>
    <w:uiPriority w:val="33"/>
    <w:qFormat/>
    <w:rPr>
      <w:b/>
      <w:bCs/>
      <w:caps w:val="0"/>
      <w:smallCaps/>
      <w:spacing w:val="10"/>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000000"/>
      <w:u w:val="single"/>
    </w:rPr>
  </w:style>
  <w:style w:type="paragraph" w:styleId="Closing">
    <w:name w:val="Closing"/>
    <w:basedOn w:val="Normal"/>
    <w:link w:val="ClosingChar"/>
    <w:uiPriority w:val="5"/>
    <w:unhideWhenUsed/>
    <w:qFormat/>
    <w:pPr>
      <w:spacing w:before="480" w:after="960"/>
      <w:contextualSpacing/>
      <w:jc w:val="center"/>
    </w:pPr>
    <w:rPr>
      <w:b/>
      <w:i/>
      <w:color w:val="46464A" w:themeColor="text2"/>
      <w:sz w:val="24"/>
    </w:rPr>
  </w:style>
  <w:style w:type="character" w:customStyle="1" w:styleId="ClosingChar">
    <w:name w:val="Closing Char"/>
    <w:basedOn w:val="DefaultParagraphFont"/>
    <w:link w:val="Closing"/>
    <w:uiPriority w:val="5"/>
    <w:rPr>
      <w:b/>
      <w:i/>
      <w:color w:val="46464A" w:themeColor="text2"/>
      <w:sz w:val="24"/>
    </w:rPr>
  </w:style>
  <w:style w:type="paragraph" w:customStyle="1" w:styleId="RecipientAddress">
    <w:name w:val="Recipient Address"/>
    <w:basedOn w:val="NoSpacing"/>
    <w:uiPriority w:val="3"/>
    <w:qFormat/>
    <w:pPr>
      <w:spacing w:after="360"/>
      <w:contextualSpacing/>
      <w:jc w:val="center"/>
    </w:pPr>
  </w:style>
  <w:style w:type="paragraph" w:styleId="Salutation">
    <w:name w:val="Salutation"/>
    <w:basedOn w:val="NoSpacing"/>
    <w:next w:val="Normal"/>
    <w:link w:val="SalutationChar"/>
    <w:uiPriority w:val="4"/>
    <w:unhideWhenUsed/>
    <w:qFormat/>
    <w:pPr>
      <w:spacing w:before="480" w:after="480"/>
      <w:contextualSpacing/>
      <w:jc w:val="center"/>
    </w:pPr>
    <w:rPr>
      <w:b/>
      <w:caps/>
      <w:color w:val="46464A" w:themeColor="text2"/>
      <w:spacing w:val="20"/>
      <w:sz w:val="24"/>
    </w:rPr>
  </w:style>
  <w:style w:type="character" w:customStyle="1" w:styleId="SalutationChar">
    <w:name w:val="Salutation Char"/>
    <w:basedOn w:val="DefaultParagraphFont"/>
    <w:link w:val="Salutation"/>
    <w:uiPriority w:val="4"/>
    <w:rPr>
      <w:b/>
      <w:caps/>
      <w:color w:val="46464A" w:themeColor="text2"/>
      <w:spacing w:val="20"/>
      <w:sz w:val="24"/>
    </w:rPr>
  </w:style>
  <w:style w:type="paragraph" w:customStyle="1" w:styleId="SenderAddress">
    <w:name w:val="Sender Address"/>
    <w:basedOn w:val="NoSpacing"/>
    <w:uiPriority w:val="2"/>
    <w:qFormat/>
    <w:pPr>
      <w:contextualSpacing/>
      <w:jc w:val="center"/>
    </w:pPr>
    <w:rPr>
      <w:sz w:val="24"/>
      <w:szCs w:val="24"/>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cs="Times New Roman"/>
      <w:color w:val="000000"/>
      <w:szCs w:val="20"/>
      <w:lang w:eastAsia="ja-JP" w:bidi="he-IL"/>
    </w:rPr>
  </w:style>
  <w:style w:type="character" w:styleId="PlaceholderText">
    <w:name w:val="Placeholder Text"/>
    <w:basedOn w:val="DefaultParagraphFont"/>
    <w:uiPriority w:val="99"/>
    <w:unhideWhenUsed/>
    <w:rPr>
      <w:color w:val="808080"/>
    </w:rPr>
  </w:style>
  <w:style w:type="paragraph" w:styleId="Signature">
    <w:name w:val="Signature"/>
    <w:basedOn w:val="Normal"/>
    <w:link w:val="SignatureChar"/>
    <w:uiPriority w:val="99"/>
    <w:unhideWhenUsed/>
    <w:qFormat/>
    <w:pPr>
      <w:contextualSpacing/>
      <w:jc w:val="center"/>
    </w:pPr>
  </w:style>
  <w:style w:type="character" w:customStyle="1" w:styleId="SignatureChar">
    <w:name w:val="Signature Char"/>
    <w:basedOn w:val="DefaultParagraphFont"/>
    <w:link w:val="Signature"/>
    <w:uiPriority w:val="99"/>
  </w:style>
  <w:style w:type="table" w:customStyle="1" w:styleId="Style6">
    <w:name w:val="Style 6"/>
    <w:basedOn w:val="TableNormal"/>
    <w:uiPriority w:val="26"/>
    <w:pPr>
      <w:spacing w:after="0" w:line="240" w:lineRule="auto"/>
    </w:pPr>
    <w:rPr>
      <w:rFonts w:eastAsia="Times New Roman" w:cs="Times New Roman"/>
      <w:color w:val="000000" w:themeColor="text1"/>
    </w:rPr>
    <w:tblPr>
      <w:tblBorders>
        <w:top w:val="single" w:sz="4" w:space="0" w:color="6F6F74" w:themeColor="accent1"/>
        <w:left w:val="single" w:sz="4" w:space="0" w:color="6F6F74" w:themeColor="accent1"/>
        <w:bottom w:val="single" w:sz="4" w:space="0" w:color="6F6F74" w:themeColor="accent1"/>
        <w:right w:val="single" w:sz="4" w:space="0" w:color="6F6F74" w:themeColor="accent1"/>
        <w:insideH w:val="single" w:sz="4" w:space="0" w:color="FFFFFF" w:themeColor="background1"/>
        <w:insideV w:val="single" w:sz="4" w:space="0" w:color="FFFFFF" w:themeColor="background1"/>
      </w:tblBorders>
    </w:tblPr>
    <w:tcPr>
      <w:shd w:val="clear" w:color="auto" w:fill="E2E2E3" w:themeFill="accent1" w:themeFillTint="33"/>
    </w:tcPr>
    <w:tblStylePr w:type="firstRow">
      <w:rPr>
        <w:b/>
        <w:bCs/>
        <w:color w:val="46464A" w:themeColor="text2"/>
      </w:rPr>
      <w:tblPr/>
      <w:tcPr>
        <w:shd w:val="clear" w:color="auto" w:fill="F0F0F1" w:themeFill="accent1" w:themeFillTint="19"/>
      </w:tcPr>
    </w:tblStylePr>
    <w:tblStylePr w:type="lastRow">
      <w:rPr>
        <w:b/>
        <w:bCs/>
        <w:color w:val="FFFFFF" w:themeColor="background1"/>
      </w:rPr>
      <w:tblPr/>
      <w:tcPr>
        <w:shd w:val="clear" w:color="auto" w:fill="6F6F74" w:themeFill="accent1"/>
      </w:tcPr>
    </w:tblStylePr>
    <w:tblStylePr w:type="firstCol">
      <w:rPr>
        <w:b/>
        <w:bCs/>
        <w:color w:val="46464A" w:themeColor="text2"/>
      </w:rPr>
    </w:tblStylePr>
    <w:tblStylePr w:type="lastCol">
      <w:rPr>
        <w:color w:val="000000" w:themeColor="text1"/>
      </w:rPr>
    </w:tblStylePr>
  </w:style>
  <w:style w:type="paragraph" w:customStyle="1" w:styleId="DateText">
    <w:name w:val="Date Text"/>
    <w:basedOn w:val="Normal"/>
    <w:uiPriority w:val="35"/>
    <w:pPr>
      <w:spacing w:before="720"/>
      <w:contextualSpacing/>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baug\AppData\Roaming\Microsoft\Templates\Letter%20(Black%20Ti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94B439249CD4884811BAA2F01CC71D6"/>
        <w:category>
          <w:name w:val="General"/>
          <w:gallery w:val="placeholder"/>
        </w:category>
        <w:types>
          <w:type w:val="bbPlcHdr"/>
        </w:types>
        <w:behaviors>
          <w:behavior w:val="content"/>
        </w:behaviors>
        <w:guid w:val="{131A0D8D-9342-45BE-9701-1E641F6E3D94}"/>
      </w:docPartPr>
      <w:docPartBody>
        <w:p w:rsidR="00376505" w:rsidRDefault="00070A62">
          <w:pPr>
            <w:pStyle w:val="094B439249CD4884811BAA2F01CC71D6"/>
          </w:pPr>
          <w:r>
            <w:t>[Type the sender name]</w:t>
          </w:r>
        </w:p>
      </w:docPartBody>
    </w:docPart>
    <w:docPart>
      <w:docPartPr>
        <w:name w:val="894FD6C14CBA46CE87431BD0005DE3F3"/>
        <w:category>
          <w:name w:val="General"/>
          <w:gallery w:val="placeholder"/>
        </w:category>
        <w:types>
          <w:type w:val="bbPlcHdr"/>
        </w:types>
        <w:behaviors>
          <w:behavior w:val="content"/>
        </w:behaviors>
        <w:guid w:val="{04E7DC79-F8A5-4992-9B5D-3A7B50290152}"/>
      </w:docPartPr>
      <w:docPartBody>
        <w:p w:rsidR="00376505" w:rsidRDefault="00070A62">
          <w:pPr>
            <w:pStyle w:val="894FD6C14CBA46CE87431BD0005DE3F3"/>
          </w:pPr>
          <w:r>
            <w:rPr>
              <w:color w:val="44546A" w:themeColor="text2"/>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charset w:val="80"/>
    <w:family w:val="roman"/>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A62"/>
    <w:rsid w:val="00051826"/>
    <w:rsid w:val="00070A62"/>
    <w:rsid w:val="003765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5D435C631A431C9287BA04E9748A2B">
    <w:name w:val="485D435C631A431C9287BA04E9748A2B"/>
  </w:style>
  <w:style w:type="paragraph" w:customStyle="1" w:styleId="CE84077BC5E742DE82B171C5BD0CCFF2">
    <w:name w:val="CE84077BC5E742DE82B171C5BD0CCFF2"/>
  </w:style>
  <w:style w:type="paragraph" w:customStyle="1" w:styleId="B28882138BAB498BAB358E2C9772F201">
    <w:name w:val="B28882138BAB498BAB358E2C9772F201"/>
  </w:style>
  <w:style w:type="paragraph" w:customStyle="1" w:styleId="A3F5F5CD3F1D4A76A8883904DEF470D4">
    <w:name w:val="A3F5F5CD3F1D4A76A8883904DEF470D4"/>
  </w:style>
  <w:style w:type="paragraph" w:customStyle="1" w:styleId="FABAACDD654240D092931567EF62A706">
    <w:name w:val="FABAACDD654240D092931567EF62A706"/>
  </w:style>
  <w:style w:type="paragraph" w:customStyle="1" w:styleId="094B439249CD4884811BAA2F01CC71D6">
    <w:name w:val="094B439249CD4884811BAA2F01CC71D6"/>
  </w:style>
  <w:style w:type="character" w:styleId="PlaceholderText">
    <w:name w:val="Placeholder Text"/>
    <w:basedOn w:val="DefaultParagraphFont"/>
    <w:uiPriority w:val="99"/>
    <w:unhideWhenUsed/>
    <w:rPr>
      <w:color w:val="808080"/>
    </w:rPr>
  </w:style>
  <w:style w:type="paragraph" w:customStyle="1" w:styleId="05AD23971C4A4CDD854EAAC6FC69E270">
    <w:name w:val="05AD23971C4A4CDD854EAAC6FC69E270"/>
  </w:style>
  <w:style w:type="paragraph" w:customStyle="1" w:styleId="2BA68FF3950F4FEABC84A0246152A377">
    <w:name w:val="2BA68FF3950F4FEABC84A0246152A377"/>
  </w:style>
  <w:style w:type="paragraph" w:customStyle="1" w:styleId="48140AA45A374D0D8ED098BDA6AA5270">
    <w:name w:val="48140AA45A374D0D8ED098BDA6AA5270"/>
  </w:style>
  <w:style w:type="paragraph" w:customStyle="1" w:styleId="83CB7DEE143E46F18467423C156D10B7">
    <w:name w:val="83CB7DEE143E46F18467423C156D10B7"/>
  </w:style>
  <w:style w:type="paragraph" w:customStyle="1" w:styleId="894FD6C14CBA46CE87431BD0005DE3F3">
    <w:name w:val="894FD6C14CBA46CE87431BD0005DE3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4.xml><?xml version="1.0" encoding="utf-8"?>
<b:Sources xmlns:b="http://schemas.microsoft.com/office/word/2004/10/bibliography" xmlns="http://schemas.microsoft.com/office/word/2004/10/bibliography"/>
</file>

<file path=customXml/itemProps1.xml><?xml version="1.0" encoding="utf-8"?>
<ds:datastoreItem xmlns:ds="http://schemas.openxmlformats.org/officeDocument/2006/customXml" ds:itemID="{8A90BD7C-A107-473D-9CEC-88442B1DCEDA}">
  <ds:schemaRefs>
    <ds:schemaRef ds:uri="http://schemas.microsoft.com/office/2006/coverPageProps"/>
  </ds:schemaRefs>
</ds:datastoreItem>
</file>

<file path=customXml/itemProps2.xml><?xml version="1.0" encoding="utf-8"?>
<ds:datastoreItem xmlns:ds="http://schemas.openxmlformats.org/officeDocument/2006/customXml" ds:itemID="{2F223C02-F44D-4449-9007-2279849E7E82}">
  <ds:schemaRefs>
    <ds:schemaRef ds:uri="http://schemas.microsoft.com/sharepoint/v3/contenttype/forms"/>
  </ds:schemaRefs>
</ds:datastoreItem>
</file>

<file path=customXml/itemProps3.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4.xml><?xml version="1.0" encoding="utf-8"?>
<ds:datastoreItem xmlns:ds="http://schemas.openxmlformats.org/officeDocument/2006/customXml" ds:itemID="{C2CF5E3A-7B6D-49D9-98D1-497DE9185669}">
  <ds:schemaRefs>
    <ds:schemaRef ds:uri="http://schemas.microsoft.com/office/word/2004/10/bibliography"/>
  </ds:schemaRefs>
</ds:datastoreItem>
</file>

<file path=docProps/app.xml><?xml version="1.0" encoding="utf-8"?>
<Properties xmlns="http://schemas.openxmlformats.org/officeDocument/2006/extended-properties" xmlns:vt="http://schemas.openxmlformats.org/officeDocument/2006/docPropsVTypes">
  <Template>Letter (Black Tie)</Template>
  <TotalTime>36</TotalTime>
  <Pages>1</Pages>
  <Words>223</Words>
  <Characters>1272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Rebekah Baughman</dc:creator>
  <cp:keywords/>
  <cp:lastModifiedBy>Rebekah Baughman</cp:lastModifiedBy>
  <cp:revision>5</cp:revision>
  <dcterms:created xsi:type="dcterms:W3CDTF">2018-03-16T18:40:00Z</dcterms:created>
  <dcterms:modified xsi:type="dcterms:W3CDTF">2018-04-03T13:43:00Z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TC018408469991</vt:lpwstr>
  </property>
</Properties>
</file>